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Ch.3 World History: Exploration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Italians    </w:t>
      </w:r>
      <w:r>
        <w:t xml:space="preserve">   Muslims    </w:t>
      </w:r>
      <w:r>
        <w:t xml:space="preserve">   Wealth    </w:t>
      </w:r>
      <w:r>
        <w:t xml:space="preserve">   Trade Routes    </w:t>
      </w:r>
      <w:r>
        <w:t xml:space="preserve">   Christianity    </w:t>
      </w:r>
      <w:r>
        <w:t xml:space="preserve">   Bartholemeu Dias    </w:t>
      </w:r>
      <w:r>
        <w:t xml:space="preserve">   Ming Dynasty    </w:t>
      </w:r>
      <w:r>
        <w:t xml:space="preserve">   Daimyo    </w:t>
      </w:r>
      <w:r>
        <w:t xml:space="preserve">   Manchus    </w:t>
      </w:r>
      <w:r>
        <w:t xml:space="preserve">   Yonglo    </w:t>
      </w:r>
      <w:r>
        <w:t xml:space="preserve">   Tordesillas    </w:t>
      </w:r>
      <w:r>
        <w:t xml:space="preserve">   Colonies    </w:t>
      </w:r>
      <w:r>
        <w:t xml:space="preserve">   Mercantilism    </w:t>
      </w:r>
      <w:r>
        <w:t xml:space="preserve">   Cortes    </w:t>
      </w:r>
      <w:r>
        <w:t xml:space="preserve">   Pizarro    </w:t>
      </w:r>
      <w:r>
        <w:t xml:space="preserve">   Vespucci    </w:t>
      </w:r>
      <w:r>
        <w:t xml:space="preserve">   Magellan    </w:t>
      </w:r>
      <w:r>
        <w:t xml:space="preserve">   Balboa    </w:t>
      </w:r>
      <w:r>
        <w:t xml:space="preserve">   joint stock    </w:t>
      </w:r>
      <w:r>
        <w:t xml:space="preserve">   Portugal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Ch.3 World History: Exploration</dc:title>
  <dcterms:created xsi:type="dcterms:W3CDTF">2021-10-11T03:13:13Z</dcterms:created>
  <dcterms:modified xsi:type="dcterms:W3CDTF">2021-10-11T03:13:13Z</dcterms:modified>
</cp:coreProperties>
</file>