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Challenge 1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is the chemical reaction that uses thermal energy to synthesise glucose and oxygen?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word the describe a plant's position in a ecosystem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type of white blood cell that engulfs and digests pathogens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type of nerve that causes your muscles to move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An animal that will consume plants and animals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All the chemical reactions in your body - keeps your internal environment constant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Which pathogen are antibiotics effective against?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micro-organisms that causes disease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word for a non-living factor that can affect an ecosystem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is the chemical reaction that releases energy for the body's processes?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Challenge 1</dc:title>
  <dcterms:created xsi:type="dcterms:W3CDTF">2021-10-11T03:14:46Z</dcterms:created>
  <dcterms:modified xsi:type="dcterms:W3CDTF">2021-10-11T03:14:46Z</dcterms:modified>
</cp:coreProperties>
</file>