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Champion Friends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</w:tbl>
    <w:p>
      <w:pPr>
        <w:pStyle w:val="WordBankLarge"/>
      </w:pPr>
      <w:r>
        <w:t xml:space="preserve">   MsNicoleB    </w:t>
      </w:r>
      <w:r>
        <w:t xml:space="preserve">   MrKeith    </w:t>
      </w:r>
      <w:r>
        <w:t xml:space="preserve">   ZiAnn    </w:t>
      </w:r>
      <w:r>
        <w:t xml:space="preserve">   Faith    </w:t>
      </w:r>
      <w:r>
        <w:t xml:space="preserve">   Naythan    </w:t>
      </w:r>
      <w:r>
        <w:t xml:space="preserve">   Brandon    </w:t>
      </w:r>
      <w:r>
        <w:t xml:space="preserve">   Allen    </w:t>
      </w:r>
      <w:r>
        <w:t xml:space="preserve">   MsNisha    </w:t>
      </w:r>
      <w:r>
        <w:t xml:space="preserve">   MsLisa    </w:t>
      </w:r>
      <w:r>
        <w:t xml:space="preserve">   MsNicoleA    </w:t>
      </w:r>
      <w:r>
        <w:t xml:space="preserve">   Aleena    </w:t>
      </w:r>
      <w:r>
        <w:t xml:space="preserve">   Janelle    </w:t>
      </w:r>
      <w:r>
        <w:t xml:space="preserve">   Damian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Champion Friends</dc:title>
  <dcterms:created xsi:type="dcterms:W3CDTF">2021-10-11T03:14:02Z</dcterms:created>
  <dcterms:modified xsi:type="dcterms:W3CDTF">2021-10-11T03:14:02Z</dcterms:modified>
</cp:coreProperties>
</file>