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Chap 1 Bio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</w:tbl>
    <w:p>
      <w:pPr>
        <w:pStyle w:val="WordBankLarge"/>
      </w:pPr>
      <w:r>
        <w:t xml:space="preserve">   SURVEY    </w:t>
      </w:r>
      <w:r>
        <w:t xml:space="preserve">   CONDUCT    </w:t>
      </w:r>
      <w:r>
        <w:t xml:space="preserve">   YES    </w:t>
      </w:r>
      <w:r>
        <w:t xml:space="preserve">   CONTROLGROUP    </w:t>
      </w:r>
      <w:r>
        <w:t xml:space="preserve">   POCKET    </w:t>
      </w:r>
      <w:r>
        <w:t xml:space="preserve">   LABORATORY    </w:t>
      </w:r>
      <w:r>
        <w:t xml:space="preserve">   GRADE    </w:t>
      </w:r>
      <w:r>
        <w:t xml:space="preserve">   POINTER    </w:t>
      </w:r>
      <w:r>
        <w:t xml:space="preserve">   LINCOLN    </w:t>
      </w:r>
      <w:r>
        <w:t xml:space="preserve">   CLIMATE    </w:t>
      </w:r>
      <w:r>
        <w:t xml:space="preserve">   WIRED    </w:t>
      </w:r>
      <w:r>
        <w:t xml:space="preserve">   PHYSICALSCIENCE    </w:t>
      </w:r>
      <w:r>
        <w:t xml:space="preserve">   PROCESS    </w:t>
      </w:r>
      <w:r>
        <w:t xml:space="preserve">   LIVING    </w:t>
      </w:r>
      <w:r>
        <w:t xml:space="preserve">   ZONE    </w:t>
      </w:r>
      <w:r>
        <w:t xml:space="preserve">   PROJECT    </w:t>
      </w:r>
      <w:r>
        <w:t xml:space="preserve">   INSIDER    </w:t>
      </w:r>
      <w:r>
        <w:t xml:space="preserve">   BROKEN    </w:t>
      </w:r>
      <w:r>
        <w:t xml:space="preserve">   CLAIM    </w:t>
      </w:r>
      <w:r>
        <w:t xml:space="preserve">   SCIENTIST    </w:t>
      </w:r>
      <w:r>
        <w:t xml:space="preserve">   FILE    </w:t>
      </w:r>
      <w:r>
        <w:t xml:space="preserve">   POSTPONE    </w:t>
      </w:r>
      <w:r>
        <w:t xml:space="preserve">   GOOGLECLASS    </w:t>
      </w:r>
      <w:r>
        <w:t xml:space="preserve">   MICROSCOPE    </w:t>
      </w:r>
      <w:r>
        <w:t xml:space="preserve">   DROP    </w:t>
      </w:r>
      <w:r>
        <w:t xml:space="preserve">   TESTING    </w:t>
      </w:r>
      <w:r>
        <w:t xml:space="preserve">   EXPERIMENT    </w:t>
      </w:r>
      <w:r>
        <w:t xml:space="preserve">   POST    </w:t>
      </w:r>
      <w:r>
        <w:t xml:space="preserve">   SANTOS    </w:t>
      </w:r>
      <w:r>
        <w:t xml:space="preserve">   SCIENCEMADNESS    </w:t>
      </w:r>
      <w:r>
        <w:t xml:space="preserve">   GOODBIOLOGY    </w:t>
      </w:r>
      <w:r>
        <w:t xml:space="preserve">   ANALYSIS    </w:t>
      </w:r>
      <w:r>
        <w:t xml:space="preserve">   PUBLISH    </w:t>
      </w:r>
      <w:r>
        <w:t xml:space="preserve">   RECORD    </w:t>
      </w:r>
      <w:r>
        <w:t xml:space="preserve">   OBSERVE    </w:t>
      </w:r>
      <w:r>
        <w:t xml:space="preserve">   QUESTION    </w:t>
      </w:r>
      <w:r>
        <w:t xml:space="preserve">   SCIENTIFICMETHOD    </w:t>
      </w:r>
      <w:r>
        <w:t xml:space="preserve">   DATA    </w:t>
      </w:r>
      <w:r>
        <w:t xml:space="preserve">   RESIDENTIALBIRD    </w:t>
      </w:r>
      <w:r>
        <w:t xml:space="preserve">   MIGRANTBIRD    </w:t>
      </w:r>
      <w:r>
        <w:t xml:space="preserve">   HYPOTHESIS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 1 Bio</dc:title>
  <dcterms:created xsi:type="dcterms:W3CDTF">2021-10-11T03:14:30Z</dcterms:created>
  <dcterms:modified xsi:type="dcterms:W3CDTF">2021-10-11T03:14:30Z</dcterms:modified>
</cp:coreProperties>
</file>