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Chapitre 16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ditch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to bark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crazy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cowardly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hangover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supposed to be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change TV stations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crazy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 cross my heart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blister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to pretend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grumpy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channel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to groan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smooth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16</dc:title>
  <dcterms:created xsi:type="dcterms:W3CDTF">2021-10-11T03:15:39Z</dcterms:created>
  <dcterms:modified xsi:type="dcterms:W3CDTF">2021-10-11T03:15:39Z</dcterms:modified>
</cp:coreProperties>
</file>