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Chapter 16: Basic Cardiac Monitoring- The Electrocardiogram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Events that occur from the beginning of one ventricular contraction (systole) until the beginning of another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Irregularity of cardiac actions associated with physiologic or pathologic interruption of the neuroconductive tissues of the heart (aka dysrhythmia).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Heart rate above 100 beats/min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Myocardial muscle cells relax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There is no evidence of any cardiac neuroconductive activity (full cardiac arrest)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Processes of depolarization and repolarization of the cardiac membrane 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Myocardial cells are stimulated to contract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Quivering contractions of cardiac muscle fibers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Process whereby cardiac cell membrane spontaneously depolarize at recurrent periods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Slowness of the heartbeat, as evidence by slowing of the pulse rate to less than 60 beats/min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Amount of blood ejected from the ventricles each minute; calculated as the product of stroke volume times heart rate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16: Basic Cardiac Monitoring- The Electrocardiogram </dc:title>
  <dcterms:created xsi:type="dcterms:W3CDTF">2021-10-11T03:22:14Z</dcterms:created>
  <dcterms:modified xsi:type="dcterms:W3CDTF">2021-10-11T03:22:14Z</dcterms:modified>
</cp:coreProperties>
</file>