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Chapter 17 Vocab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Empress of Russia who greatly increased the territory of the empire, its wealth &amp; education/benefits for people; inspired by French Enlightenment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Control of what people read or write or see or hear; efforts to prohibit free expression of ideas.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idea that all humans are born with rights, which include the right to life, liberty, and property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This was the ruler of the Habsburgs that controlled the Catholic Church closely, granted religious toleration and civic rights to Protestants and Jews, and abolished serfdom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Informal social gatherings at which writers, artists, philosophes, and others exchanged ideas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Author of "wealth of nations" advocated the idea of laissez faire; or government not involving themselves in the economy.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Published work of many philosphes in his Encyclopedia. He hoped it would help people think more rationally and critically.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Peace agreement that officially ended the revolutionary war and established Britian's formal recognition of the 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 English philosopher with a pessimistic view of human nature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A popular style in Europe in the eighteenth century, known for its soft pastels, ornate interiors, sentimental portraits, and starry-eyed lovers protected by hovering cupids.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A voluntary agreement among individuals to secure their rights and welfare by creating a government and abiding by its rules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tax that the British Pariliament placed on newspapers and official documents sold in the American Colonies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Felt that the freedom of thought and speech was very important for a healthy governmen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Stresses the importance of moderate government; suggests that there should be 3 separate branches to check and balance each 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English philosopher who believed that all people have natural rights (life, liberty, property)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artistic style of the seventeenth century characterized by complex forms, bold ornamentation, and contrasting elements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Absolute ruler who used his or her power to bring about political and social change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Was ruler of Prussia. He centralized the government and put it under his control. He devoted his life to the Prussia army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Allowing a business to operate with little or no government control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belief that ultimate power resides in the people.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1st President of the United States; commander-in-chief of the Continental Army during the American Revolution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government divided between national and state powers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Became King of England in 1760, and reigned during the American Revolution.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thinker who uses logic and reason to investigate the nature of the universe, human society and morality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American intellectual, inventor, and politician He helped to negotiate French support for the American Revolution.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doctrine that society should be governed by certain ethical principles that are part of nature and, as such, can be understood by reason.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British defeat at Yorktown, Virginia by George Washington's troops signaled the end of the American Revolution.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3rd President of the United States, wrote the Declaration of Independence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"Father of the Constitution". His proposals for an effective government became the Virginia Plan, which was the basis for the Constitution.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Believed people in their natural state were basically good but that they were corrupted by the evils of society, especially the uneven distribution of property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 Vocab </dc:title>
  <dcterms:created xsi:type="dcterms:W3CDTF">2021-10-11T03:22:12Z</dcterms:created>
  <dcterms:modified xsi:type="dcterms:W3CDTF">2021-10-11T03:22:12Z</dcterms:modified>
</cp:coreProperties>
</file>