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Chapter 1 Key Terms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average weather pattern of a region over long period of time.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place in which an organism lives.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Non living; refers to non living things in the environment, such as water, soil, or air.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Both the location in which organism lives, and the role it plays within its ecosystem.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An organism that breaks down dead or waste materials, such as rotting wood, dead animals, or animal waste.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An animal that only wants plants.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group of organisms of the same species, living together in one ecosystem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square that marks off a specific area of study.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organism that a parasite lives and feeds 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organism that eats decaying plant or animal matter.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large region on Earth that contains particular types of plant life, and has about the same temperature and amount of precipitation throughout.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animal that eats both plants and animals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animal that eats other animals, examples include, wolves and hawks.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group of organisms that can successfully mate with each other and reproduce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study of the interactions among organisms, as well as the interactions between organisms and their environment.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 Key Terms</dc:title>
  <dcterms:created xsi:type="dcterms:W3CDTF">2021-10-11T03:15:38Z</dcterms:created>
  <dcterms:modified xsi:type="dcterms:W3CDTF">2021-10-11T03:15:38Z</dcterms:modified>
</cp:coreProperties>
</file>