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Chapter 31-33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If a population is identical then it is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lack of similarity between 2 groups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mass departure or migration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Areas in which countries had political or economic control, but did not directly govern.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region with a limited self government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Regional leaders who own armies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protective zone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When a company needs to decrease its size by firing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To give up a throne or give up power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temporary government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Taxes on imports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An increase in the amount of atomic bombs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A strip of land in which troops are not allowed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Growing more then 1 type of crop in the same year on the same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Characters representing a thing or idea.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The production of small consumer goods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Forms over the Pacific Ocean and causes major flooding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Someone who claims to rule by religious or divine authority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practice of injecting small needles into the body to cure diseases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disbeleif in god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is administered  during strict military control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fixed total quantity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People without manners or civilized customs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People who rebel against their own government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wetland where rice is grown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Native people to an area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Machines that register movement in the earths crust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Glorification and Readiness for war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Vietnams program for economic change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31-33 Vocab</dc:title>
  <dcterms:created xsi:type="dcterms:W3CDTF">2021-10-11T03:28:29Z</dcterms:created>
  <dcterms:modified xsi:type="dcterms:W3CDTF">2021-10-11T03:28:29Z</dcterms:modified>
</cp:coreProperties>
</file>