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Chapter 3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</w:tbl>
    <w:p>
      <w:pPr>
        <w:pStyle w:val="WordBankLarge"/>
      </w:pPr>
      <w:r>
        <w:t xml:space="preserve">   bronze    </w:t>
      </w:r>
      <w:r>
        <w:t xml:space="preserve">   chile    </w:t>
      </w:r>
      <w:r>
        <w:t xml:space="preserve">   copiapo    </w:t>
      </w:r>
      <w:r>
        <w:t xml:space="preserve">   copper    </w:t>
      </w:r>
      <w:r>
        <w:t xml:space="preserve">   desert    </w:t>
      </w:r>
      <w:r>
        <w:t xml:space="preserve">   family    </w:t>
      </w:r>
      <w:r>
        <w:t xml:space="preserve">   gold    </w:t>
      </w:r>
      <w:r>
        <w:t xml:space="preserve">   greek    </w:t>
      </w:r>
      <w:r>
        <w:t xml:space="preserve">   hephistos    </w:t>
      </w:r>
      <w:r>
        <w:t xml:space="preserve">   men    </w:t>
      </w:r>
      <w:r>
        <w:t xml:space="preserve">   miners    </w:t>
      </w:r>
      <w:r>
        <w:t xml:space="preserve">   nazca plate    </w:t>
      </w:r>
      <w:r>
        <w:t xml:space="preserve">   san jose    </w:t>
      </w:r>
      <w:r>
        <w:t xml:space="preserve">   sword    </w:t>
      </w:r>
      <w:r>
        <w:t xml:space="preserve">   trapped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3</dc:title>
  <dcterms:created xsi:type="dcterms:W3CDTF">2021-10-11T03:26:25Z</dcterms:created>
  <dcterms:modified xsi:type="dcterms:W3CDTF">2021-10-11T03:26:25Z</dcterms:modified>
</cp:coreProperties>
</file>