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Chapter 4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White-Box Test Technique that exercises the decisions in the code and tests the code that is executed based on the decision outcomes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____________________test techniques are useful for testing the implementation of system requirements that specify how different combinations of conditions result in different outcomes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_______________is commonly measured as the number of identified  states or transitions tested, divided by the total number of identified states or transitions in the test object, normally expressed as a percentage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______________-box test techniques concentrate on the inputs and outputs of the test object without reference to its internal structure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Experienced-Based test technique that has testers design,implement,and execute tests to cover test conditions found in a checklist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Test techniques that leverage the experience of developers, testers and users to design,implement and execute tests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_____________guessing is a technique used to anticipate the occurrence of mistakes, defects, and failures, based on the tester's knowledge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decision table that has enough  columns to cover every combination of conditions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____________-box test techniques focus on the structure and processing within the test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extension of equivalence partitioning, but can only be used when the partition is ordered, consisting of numeric or sequential data(Abbrv)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4</dc:title>
  <dcterms:created xsi:type="dcterms:W3CDTF">2021-10-11T03:28:43Z</dcterms:created>
  <dcterms:modified xsi:type="dcterms:W3CDTF">2021-10-11T03:28:43Z</dcterms:modified>
</cp:coreProperties>
</file>