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Chapter 5 Marks of the Church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says Jesus is two persons united in one nature, instead of on person with two natures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states Christ has only a divine mind and will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help distinguish the true pilgrim church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states Jesus wasn't God or man, but a lesser divine figure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received from the Holy Spirit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church professes one faith, unity of doctrine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describes the unity of the church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Greek term meaning word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states Christ was neither God nor equal to God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total rejection of the Christian faith by someone already baptized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share apostolic origin but differ in external form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post-baptismal refusal of unity with the Pope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believes a greater being creates lesser beings, one of which is logos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central administration of the worldwide Catholic Church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deliberate and persistent post-baptismal denial of truth of the faith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apostolic succession and leadership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built and remains on the foundation of the apostles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continues to being taught, sanctified and directed by the apostles by their successors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God-bearer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claims Christ has only one nature, human is incorporated into divine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celebrated the same 7 sacraments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church is founded by the apostles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means the church is universal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guards and transmits with the help of the Holy Spirit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uniqueness of the Catholic Church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5 Marks of the Church</dc:title>
  <dcterms:created xsi:type="dcterms:W3CDTF">2021-10-11T03:30:22Z</dcterms:created>
  <dcterms:modified xsi:type="dcterms:W3CDTF">2021-10-11T03:30:22Z</dcterms:modified>
</cp:coreProperties>
</file>