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Chapter 6 - Careers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Social Networking Site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Brief summary of your qualifications for a job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Occupational Outlook Handbook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Documents including skills, captabilities, achievements, goals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Important document from previous course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Most important interview quality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Earned diplomas, certificates, training, continuing education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Least effective job references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Restating your interest in a job positions is a call for ______________.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Final step in completing resume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Number of seconds to scan key words in resume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Key to happiness (two words)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6 - Careers</dc:title>
  <dcterms:created xsi:type="dcterms:W3CDTF">2021-10-11T03:31:14Z</dcterms:created>
  <dcterms:modified xsi:type="dcterms:W3CDTF">2021-10-11T03:31:14Z</dcterms:modified>
</cp:coreProperties>
</file>