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Chapter 6 Vocab (Renting a Car)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ilimitado    </w:t>
      </w:r>
      <w:r>
        <w:t xml:space="preserve">   rayon    </w:t>
      </w:r>
      <w:r>
        <w:t xml:space="preserve">   kilometraje    </w:t>
      </w:r>
      <w:r>
        <w:t xml:space="preserve">   poliza    </w:t>
      </w:r>
      <w:r>
        <w:t xml:space="preserve">   agente    </w:t>
      </w:r>
      <w:r>
        <w:t xml:space="preserve">   chequear    </w:t>
      </w:r>
      <w:r>
        <w:t xml:space="preserve">   verificar    </w:t>
      </w:r>
      <w:r>
        <w:t xml:space="preserve">   declinar    </w:t>
      </w:r>
      <w:r>
        <w:t xml:space="preserve">   firmar    </w:t>
      </w:r>
      <w:r>
        <w:t xml:space="preserve">   arrendar    </w:t>
      </w:r>
      <w:r>
        <w:t xml:space="preserve">   rentar    </w:t>
      </w:r>
      <w:r>
        <w:t xml:space="preserve">   alquilar    </w:t>
      </w:r>
      <w:r>
        <w:t xml:space="preserve">   abolladura    </w:t>
      </w:r>
      <w:r>
        <w:t xml:space="preserve">   mapa    </w:t>
      </w:r>
      <w:r>
        <w:t xml:space="preserve">   tarifa    </w:t>
      </w:r>
      <w:r>
        <w:t xml:space="preserve">   seguros    </w:t>
      </w:r>
      <w:r>
        <w:t xml:space="preserve">   contrato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6 Vocab (Renting a Car)</dc:title>
  <dcterms:created xsi:type="dcterms:W3CDTF">2021-10-11T03:32:44Z</dcterms:created>
  <dcterms:modified xsi:type="dcterms:W3CDTF">2021-10-11T03:32:44Z</dcterms:modified>
</cp:coreProperties>
</file>