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Chapter 9 Vocab.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technique that simultaneously detects more than one DNA marker in a single analysis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order of bases on all twenty-three pairs of human chromosomes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technique for separating molecules through their migration on a support medium under the influence of an electrical potential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One -trillionth of a gram, or 0.000000001 gram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Short tandem repeats located on the human Y chroosome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Polymers of amino acids that play basic roles in the structure and function of living things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short strand of DNA used to target a region of DNA for replication by PCR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religion of a DNA molecule that contains short segments of three to seven repeating base pairs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molecules that carry the body's genetic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synthesis of new DNA from existing DNA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building blocks of proteins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Small structures outside the nucleus that supply energy to the cell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procedure used to determine the order of the base pairs that constitute DNA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substance composed of a large number of atoms. These atoms are usually arranged in repeating units, or monomers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 unstained object adjacent to an area on which biological material has been deposited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repeating unit of DNA consisting of one of four bases- adenine, guanine, cytosine, or thymine- attached to a phosphate- sugar group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chemical that acts as scissors to cut DNA molecules at specific locations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threadlike structure in the cell nucleus composed of DNA long which the genes are located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Cells from the inner cheek lining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9 Vocab. Crossword</dc:title>
  <dcterms:created xsi:type="dcterms:W3CDTF">2021-10-11T03:35:20Z</dcterms:created>
  <dcterms:modified xsi:type="dcterms:W3CDTF">2021-10-11T03:35:20Z</dcterms:modified>
</cp:coreProperties>
</file>