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Chapters 5,6, and 7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He became the first Christian emperor and let Christianity prosper.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Growing just enough crops for personal use, not for sale.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mixed African-American culture, that began to emerge throughout the coastal area in Eastern Africa.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Roman general who became part of the 1st Triumvirate. He would later become the official dictator of Rome in 47 B.C.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Muslim houses of worship.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form of government in which the leader is not a monarch and certain citizens have the right to vote. This was established in 509 B.C. once Romans overthrew the last Etruscan King.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rapid increases in prices.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Muslim law code that provides believers with a set of practical laws to regulate their daily lives.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One of the most powerful kings who ruled from 1312 to 1337; he doubled the size of the kingdom of Mali, created a strong central government, and divided the kingdom into provinces ruled by governors whom he appointed.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 group where Muslims did not all agree with Umayyad rule but accepted the Umayyads as rulers.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A ruler in each tribe that was chosen from one of the leading families by a council of elders.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Societies in which the descent is traced through the father.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A prime minister that was the head of the council, who would also advise the caliph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Served as the basic building blocks of African society. Another term for the large communities created in the African society.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Was in charge of civil law that were applied to Roman citizens.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Consisted of less wealthy landholders, craftspeople, merchants, and small farmers who were all part of a large group. The men in this group were allowed to vote, but couldn't be elected to governmental offices.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Decorations that were repeated over and over in geometric patterns that completely covered the surfaces of objects.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Was established around 800 B.C. on the coast of North Africa by the Phoenicians. They were known for going to war with Rome, creating the Punic Wars.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Group of people who elected officials, such as consuls and praetors, and passed laws. Because it was organized by classes based on wealth, the wealthiest citizens always had a majority.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Were great landowners, who became Rome's ruling class. It was one of the two groups established in Early Rome's government.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Rome's first code of laws.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gift of money or property.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Is a group of independent villages in South Africa that was organized by clans and led by a local ruler or clan head.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Storytellers who were able to keep people's history alive.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"Holder of power"; a Muslim ruler.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One of the two groups of chief executive officers of the Roman Republic.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tall slender tower, typically part of a mosque, with a balcony from which a muezzin calls Muslims to prayer.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group where Muslims accept only the descendants of Ali as the true rulers of Islam.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Is a type of government ruled by three people with equal power.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Societies in which the descent is traced through the mother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An instrument used by sailors to determine their location by observing the positions of the stars and planets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Was the wealthiest and most powerful state in the region from 1300 to about 1450.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"Struggle in the way of God"; a fair, defensive warfare that was permitted by the Quran.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Commander in chief; the word would later turn into the term emperor. During Roman history, the title was given to Augustus.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Covered market, was an important part of every Muslim city or town.</w:t>
            </w:r>
          </w:p>
        </w:tc>
      </w:tr>
    </w:tbl>
    <w:p>
      <w:pPr>
        <w:pStyle w:val="WordBankLarge"/>
      </w:pPr>
      <w:r>
        <w:t xml:space="preserve">   Republic    </w:t>
      </w:r>
      <w:r>
        <w:t xml:space="preserve">   Patricians     </w:t>
      </w:r>
      <w:r>
        <w:t xml:space="preserve">   Plebeians     </w:t>
      </w:r>
      <w:r>
        <w:t xml:space="preserve">   Consuls    </w:t>
      </w:r>
      <w:r>
        <w:t xml:space="preserve">   Praetors    </w:t>
      </w:r>
      <w:r>
        <w:t xml:space="preserve">   Centuriate Assembly    </w:t>
      </w:r>
      <w:r>
        <w:t xml:space="preserve">   Triumvirate    </w:t>
      </w:r>
      <w:r>
        <w:t xml:space="preserve">   Imperator    </w:t>
      </w:r>
      <w:r>
        <w:t xml:space="preserve">   Inflation    </w:t>
      </w:r>
      <w:r>
        <w:t xml:space="preserve">   Julius Caesar    </w:t>
      </w:r>
      <w:r>
        <w:t xml:space="preserve">   Constantine    </w:t>
      </w:r>
      <w:r>
        <w:t xml:space="preserve">   Vizier    </w:t>
      </w:r>
      <w:r>
        <w:t xml:space="preserve">   Sultan    </w:t>
      </w:r>
      <w:r>
        <w:t xml:space="preserve">   Mosques    </w:t>
      </w:r>
      <w:r>
        <w:t xml:space="preserve">   Bazaar    </w:t>
      </w:r>
      <w:r>
        <w:t xml:space="preserve">   Dowry    </w:t>
      </w:r>
      <w:r>
        <w:t xml:space="preserve">   Subsistence farming    </w:t>
      </w:r>
      <w:r>
        <w:t xml:space="preserve">   Lineage groups    </w:t>
      </w:r>
      <w:r>
        <w:t xml:space="preserve">   Astrolabe    </w:t>
      </w:r>
      <w:r>
        <w:t xml:space="preserve">   Minaret    </w:t>
      </w:r>
      <w:r>
        <w:t xml:space="preserve">   Arabesques    </w:t>
      </w:r>
      <w:r>
        <w:t xml:space="preserve">   Sheikh    </w:t>
      </w:r>
      <w:r>
        <w:t xml:space="preserve">   Shari'ah    </w:t>
      </w:r>
      <w:r>
        <w:t xml:space="preserve">   Jihad    </w:t>
      </w:r>
      <w:r>
        <w:t xml:space="preserve">   Swahili    </w:t>
      </w:r>
      <w:r>
        <w:t xml:space="preserve">   Stateless society    </w:t>
      </w:r>
      <w:r>
        <w:t xml:space="preserve">   Shiite    </w:t>
      </w:r>
      <w:r>
        <w:t xml:space="preserve">   Sunni    </w:t>
      </w:r>
      <w:r>
        <w:t xml:space="preserve">   Mansa Musa    </w:t>
      </w:r>
      <w:r>
        <w:t xml:space="preserve">   Zimbabwe    </w:t>
      </w:r>
      <w:r>
        <w:t xml:space="preserve">   Matrilineal    </w:t>
      </w:r>
      <w:r>
        <w:t xml:space="preserve">   Patrilineal    </w:t>
      </w:r>
      <w:r>
        <w:t xml:space="preserve">   Griots    </w:t>
      </w:r>
      <w:r>
        <w:t xml:space="preserve">   Twelve Tables    </w:t>
      </w:r>
      <w:r>
        <w:t xml:space="preserve">   Carthage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Chapters 5,6, and 7 Crossword</dc:title>
  <dcterms:created xsi:type="dcterms:W3CDTF">2021-10-11T03:36:59Z</dcterms:created>
  <dcterms:modified xsi:type="dcterms:W3CDTF">2021-10-11T03:36:59Z</dcterms:modified>
</cp:coreProperties>
</file>