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Character Traits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appreciative    </w:t>
      </w:r>
      <w:r>
        <w:t xml:space="preserve">   brainy    </w:t>
      </w:r>
      <w:r>
        <w:t xml:space="preserve">   bright    </w:t>
      </w:r>
      <w:r>
        <w:t xml:space="preserve">   brilliant    </w:t>
      </w:r>
      <w:r>
        <w:t xml:space="preserve">   communicative    </w:t>
      </w:r>
      <w:r>
        <w:t xml:space="preserve">   compassionate    </w:t>
      </w:r>
      <w:r>
        <w:t xml:space="preserve">   courageous    </w:t>
      </w:r>
      <w:r>
        <w:t xml:space="preserve">   courteous    </w:t>
      </w:r>
      <w:r>
        <w:t xml:space="preserve">   dedicated    </w:t>
      </w:r>
      <w:r>
        <w:t xml:space="preserve">   enthusiastic    </w:t>
      </w:r>
      <w:r>
        <w:t xml:space="preserve">   fearless    </w:t>
      </w:r>
      <w:r>
        <w:t xml:space="preserve">   friendly    </w:t>
      </w:r>
      <w:r>
        <w:t xml:space="preserve">   grateful    </w:t>
      </w:r>
      <w:r>
        <w:t xml:space="preserve">   helpful    </w:t>
      </w:r>
      <w:r>
        <w:t xml:space="preserve">   heroic    </w:t>
      </w:r>
      <w:r>
        <w:t xml:space="preserve">   intelligent    </w:t>
      </w:r>
      <w:r>
        <w:t xml:space="preserve">   kindhearted    </w:t>
      </w:r>
      <w:r>
        <w:t xml:space="preserve">   lively    </w:t>
      </w:r>
      <w:r>
        <w:t xml:space="preserve">   skillful    </w:t>
      </w:r>
      <w:r>
        <w:t xml:space="preserve">   thoughtful    </w:t>
      </w:r>
      <w:r>
        <w:t xml:space="preserve">   wise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Character Traits 1</dc:title>
  <dcterms:created xsi:type="dcterms:W3CDTF">2021-10-11T03:38:48Z</dcterms:created>
  <dcterms:modified xsi:type="dcterms:W3CDTF">2021-10-11T03:38:48Z</dcterms:modified>
</cp:coreProperties>
</file>