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Charlie and the Chocolate Factory Vocabulary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Large"/>
      </w:pPr>
      <w:r>
        <w:t xml:space="preserve">   absurd    </w:t>
      </w:r>
      <w:r>
        <w:t xml:space="preserve">   beckoned    </w:t>
      </w:r>
      <w:r>
        <w:t xml:space="preserve">   colossal    </w:t>
      </w:r>
      <w:r>
        <w:t xml:space="preserve">   criticize    </w:t>
      </w:r>
      <w:r>
        <w:t xml:space="preserve">   dervish    </w:t>
      </w:r>
      <w:r>
        <w:t xml:space="preserve">   desperate    </w:t>
      </w:r>
      <w:r>
        <w:t xml:space="preserve">   despicable    </w:t>
      </w:r>
      <w:r>
        <w:t xml:space="preserve">   dotty    </w:t>
      </w:r>
      <w:r>
        <w:t xml:space="preserve">   envious    </w:t>
      </w:r>
      <w:r>
        <w:t xml:space="preserve">   extraordinary    </w:t>
      </w:r>
      <w:r>
        <w:t xml:space="preserve">   ferociously    </w:t>
      </w:r>
      <w:r>
        <w:t xml:space="preserve">   glisten    </w:t>
      </w:r>
      <w:r>
        <w:t xml:space="preserve">   hooligan    </w:t>
      </w:r>
      <w:r>
        <w:t xml:space="preserve">   ludicrous    </w:t>
      </w:r>
      <w:r>
        <w:t xml:space="preserve">   ordinary    </w:t>
      </w:r>
      <w:r>
        <w:t xml:space="preserve">   pandemonium    </w:t>
      </w:r>
      <w:r>
        <w:t xml:space="preserve">   peculiar    </w:t>
      </w:r>
      <w:r>
        <w:t xml:space="preserve">   ravenous    </w:t>
      </w:r>
      <w:r>
        <w:t xml:space="preserve">   repulsive    </w:t>
      </w:r>
      <w:r>
        <w:t xml:space="preserve">   revolting    </w:t>
      </w:r>
      <w:r>
        <w:t xml:space="preserve">   ruins    </w:t>
      </w:r>
      <w:r>
        <w:t xml:space="preserve">   staggering    </w:t>
      </w:r>
      <w:r>
        <w:t xml:space="preserve">   stammer    </w:t>
      </w:r>
      <w:r>
        <w:t xml:space="preserve">   treacle    </w:t>
      </w:r>
      <w:r>
        <w:t xml:space="preserve">   verdict    </w:t>
      </w:r>
      <w:r>
        <w:t xml:space="preserve">   wafting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Charlie and the Chocolate Factory Vocabulary</dc:title>
  <dcterms:created xsi:type="dcterms:W3CDTF">2021-10-11T03:39:09Z</dcterms:created>
  <dcterms:modified xsi:type="dcterms:W3CDTF">2021-10-11T03:39:09Z</dcterms:modified>
</cp:coreProperties>
</file>