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Check for understanding 5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Misfortune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Tumor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Chaos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bet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Lobster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panic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confiscate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Maid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Drunk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To recover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Check for understanding 5</dc:title>
  <dcterms:created xsi:type="dcterms:W3CDTF">2021-10-11T03:41:17Z</dcterms:created>
  <dcterms:modified xsi:type="dcterms:W3CDTF">2021-10-11T03:41:17Z</dcterms:modified>
</cp:coreProperties>
</file>