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Cheer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AERIAL    </w:t>
      </w:r>
      <w:r>
        <w:t xml:space="preserve">   BACKHAND SPRING    </w:t>
      </w:r>
      <w:r>
        <w:t xml:space="preserve">   BASE    </w:t>
      </w:r>
      <w:r>
        <w:t xml:space="preserve">   BASKET TOSS    </w:t>
      </w:r>
      <w:r>
        <w:t xml:space="preserve">   BOW    </w:t>
      </w:r>
      <w:r>
        <w:t xml:space="preserve">   BOW-N--ARROW    </w:t>
      </w:r>
      <w:r>
        <w:t xml:space="preserve">   CARTWHEEL    </w:t>
      </w:r>
      <w:r>
        <w:t xml:space="preserve">   COMPETITION    </w:t>
      </w:r>
      <w:r>
        <w:t xml:space="preserve">   CONDITIONING    </w:t>
      </w:r>
      <w:r>
        <w:t xml:space="preserve">   DANCE    </w:t>
      </w:r>
      <w:r>
        <w:t xml:space="preserve">   DOUBLE UP    </w:t>
      </w:r>
      <w:r>
        <w:t xml:space="preserve">   FACIALS    </w:t>
      </w:r>
      <w:r>
        <w:t xml:space="preserve">   FLYERS    </w:t>
      </w:r>
      <w:r>
        <w:t xml:space="preserve">   FULL    </w:t>
      </w:r>
      <w:r>
        <w:t xml:space="preserve">   JUMPS    </w:t>
      </w:r>
      <w:r>
        <w:t xml:space="preserve">   LAYOUT    </w:t>
      </w:r>
      <w:r>
        <w:t xml:space="preserve">   TUCK    </w:t>
      </w:r>
      <w:r>
        <w:t xml:space="preserve">   TUMBLE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Cheer</dc:title>
  <dcterms:created xsi:type="dcterms:W3CDTF">2021-10-11T03:40:09Z</dcterms:created>
  <dcterms:modified xsi:type="dcterms:W3CDTF">2021-10-11T03:40:09Z</dcterms:modified>
</cp:coreProperties>
</file>