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Chefs</w:t>
      </w:r>
    </w:p>
    <w:p>
      <w:pPr>
        <w:pStyle w:val="Questions"/>
      </w:pPr>
      <w:r>
        <w:t xml:space="preserve">1. ECEITEUXV FHCE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2. YTRASP CEFH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REOCPRTAO HCFE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IENTPORARPA 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5. TNERAARTUSS 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6. EESTDRGNINI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7. NTAOSNIITA 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LIUCRYNA TRSA HCSLOO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9. CTRCNAIIEFOIT 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10. CRAIEAMN YULRICNA TAIOFNEDER </w:t>
      </w:r>
      <w:r>
        <w:rPr>
          <w:u w:val="single"/>
        </w:rPr>
        <w:t xml:space="preserve">______________________</w:t>
      </w:r>
    </w:p>
    <w:p>
      <w:pPr>
        <w:pStyle w:val="Questions"/>
      </w:pPr>
      <w:r>
        <w:t xml:space="preserve">11. EDEIXTTRY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Chefs</dc:title>
  <dcterms:created xsi:type="dcterms:W3CDTF">2022-01-07T03:39:41Z</dcterms:created>
  <dcterms:modified xsi:type="dcterms:W3CDTF">2022-01-07T03:39:41Z</dcterms:modified>
</cp:coreProperties>
</file>