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Chemical Bonds and Reactions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Reaction rates depend on how ofter _______________collide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rate at which reactants change to products over time.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is the force that holds together the atoms in a compound?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Balanced chemical reaction - have the __________ number of atoms of each element on both sides of the equation.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a substance composed of 2 or more elements?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happens when a run in which 1 or more substances are changed to new substances?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This represents the number of atoms of the element within the compound.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What forms compounds to become chemically stable?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forms when electrons in the outer energy levels are transferred from one atom to another.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chemical bond in which two or more atoms share electrons.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Substances that are about to react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Chemical Energy involves what?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This is neither created or destroyed during a chemical reaction.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This uses chemical formulas and symbols to describe a chemical reaction and the products it makes.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New substances produced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Bonds and Reactions</dc:title>
  <dcterms:created xsi:type="dcterms:W3CDTF">2021-10-11T03:42:33Z</dcterms:created>
  <dcterms:modified xsi:type="dcterms:W3CDTF">2021-10-11T03:42:33Z</dcterms:modified>
</cp:coreProperties>
</file>