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Chemistry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change from a gas to a liquid.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building blocks for everything around us.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When a solid changes to a gas.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change from a liquid to a gas.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study of substances of which matter is composed.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table that displays all elements.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change that will consist of the same particle but will look different.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Different elements are combined to make this.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Positively charged particles.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pure substances displayed on the periodic table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substances that are at the start of a chemical equation.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combination of molecules, compounds and elements.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state of matter that takes the shape of the container.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super heated, ionised gas.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neutral charged particle.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Chemistry</dc:title>
  <dcterms:created xsi:type="dcterms:W3CDTF">2021-10-11T03:42:04Z</dcterms:created>
  <dcterms:modified xsi:type="dcterms:W3CDTF">2021-10-11T03:42:04Z</dcterms:modified>
</cp:coreProperties>
</file>