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Chemistry 2 : Unit 6 Vocabulary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 a characteristic of a substance that may be observed when it participates in a chemical reaction.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chemical reaction expressed in words rather than chemical formulas.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Physical properties can be observed or measured without changing the composition of matter. Physical properties are used to observe and describe matter.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how many atoms or molecules you have.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number and type of atoms present in a molecule of a substance.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(of a reaction or process) accompanied by or requiring the absorption of heat.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(of a reaction or process) accompanied by the release of heat.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 cause (a substance) to be deposited in solid form from a solution: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for any system closed to all transfers of matter and energy , the mass of the system must remain constant over time, as system's mass cannot change, so quantity can neither be added nor be removed.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thing that is the result of an action or process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Chemistry 2 : Unit 6 Vocabulary</dc:title>
  <dcterms:created xsi:type="dcterms:W3CDTF">2021-10-11T03:43:28Z</dcterms:created>
  <dcterms:modified xsi:type="dcterms:W3CDTF">2021-10-11T03:43:28Z</dcterms:modified>
</cp:coreProperties>
</file>