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Chemistry: Energy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system in which neither energy or matter can enter or leave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type of energy is stored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Rubbing your hands together creates this type of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 a closed system, this cannot enter or leave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law states energy cannot be created or destroyed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type of potential energy stored in the forces between atoms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Type of potential energy stored in height differences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Energy is a way to measure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ability to do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GPE = _____ x gravity x height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type of energy in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System in which energy and matter can enter or leave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Chemistry: Energy</dc:title>
  <dcterms:created xsi:type="dcterms:W3CDTF">2021-11-20T03:32:37Z</dcterms:created>
  <dcterms:modified xsi:type="dcterms:W3CDTF">2021-11-20T03:32:37Z</dcterms:modified>
</cp:coreProperties>
</file>