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Chemistry Open Day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Vegetable which causes potassium manganate (VII) solution to go colourless.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An insoluble solid formed from the reaction of two solutions.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The meaning of the scientific term effervescence.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Should always be worn when doing practical work.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elements are listed here in chemistry.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Chemistry lessons happen in this room.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Apparatus used for heating in the lab.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Apparatus used to add drops of solution.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Apparatus used to hold small quantities of solution to test.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Never bring this into the lab.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Chemistry Open Day Crossword</dc:title>
  <dcterms:created xsi:type="dcterms:W3CDTF">2021-10-11T03:43:21Z</dcterms:created>
  <dcterms:modified xsi:type="dcterms:W3CDTF">2021-10-11T03:43:21Z</dcterms:modified>
</cp:coreProperties>
</file>