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Chemistry SGM Review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naming system of binary compounds? (7)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Mixtures that are uniform in composition? (1)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Elements arranged vertically are called? (5)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formula contains the smallest possible whole numbers that describe the atomic ratio? (7)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number of protons of each atom of an element? (3)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Ability of a substance to be hammered or beaten into thin sheets? (6)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Lowest energy state of an atom? (4)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The percentage mass of each element in a compound? (7)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general term for a specific isotope of an element? (3)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Who arranged the periodic table in order of increasing atomic mass? (5)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Compounds composed of two elements are known as? (7)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Matter with indefinite volume and indefinite shape? (1)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Who proposed the plum pudding model? (3)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What is 6.022 x 10^23? (3)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According to this rule, an electron occupies the lowest energy orbital that can receive it? (4)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A mathematical technique that allows you to use units to solve problems involving measurements? (2)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Elements arranged horizontally are called? (5)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closeness of measurements to the correct or accepted value of the quantity measured? (2)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non-numerical information called? (2)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chemical bonding that results from the attraction between metal atoms and the surrounding sea of electrons? (6)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arranged the periodic table in order of increasing atomic number? (5)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Matter with definite volume and indefinite shape? (1)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graph of variables that are inversely proportional produces a curve called a(n)? (2)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Bonds that have an uneven distribution of charge? (6)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elements of Group 17 are called? (5)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Who made a model for the hydrogen atom? (4)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Energy required to break a chemical bond and form neutral isolated atoms? (6)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type of things does physical science focus on? (1)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Ability of a substance to be drawn, pulled, or extruded through a small opening to produce a wire? (6)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One wave/second is called a(n)? (4)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Who thought atoms were indivisible? (3)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Group 18 elements are called? (4)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Matter with a definite volume and definite shape? (1)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Mass divided by volume = ? (2)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A distinct type of molecular compound? (7)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SGM Review</dc:title>
  <dcterms:created xsi:type="dcterms:W3CDTF">2021-10-11T03:42:47Z</dcterms:created>
  <dcterms:modified xsi:type="dcterms:W3CDTF">2021-10-11T03:42:47Z</dcterms:modified>
</cp:coreProperties>
</file>