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___________________________________________</w:t>
            </w:r>
          </w:p>
        </w:tc>
      </w:tr>
    </w:tbl>
    <w:p>
      <w:pPr>
        <w:pStyle w:val="PuzzleTitle"/>
      </w:pPr>
      <w:r>
        <w:t xml:space="preserve">Chemistry Vocab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4</w:t>
            </w:r>
          </w:p>
        </w:tc>
        <w:tc>
          <w:p/>
        </w:tc>
        <w:tc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9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Medium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Medium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What is the heat  required to raise the temperature of the unit mass of a given substance 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What is the tendency of a liquid in a capillary tube 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What is the tension of a surface by the attraction of particles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What is the property of having poles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Whats is the figure that expresses the acidity or alkalinity of a solution</w:t>
            </w:r>
          </w:p>
        </w:tc>
        <w:tc>
          <w:p>
            <w:pPr>
              <w:pStyle w:val="CluesMedium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What is the temperature at which a liquid turns into a solid when cooled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What is the action or fact of forming a united whole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What is the basic unit of a chemical element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What is the action or process of adhering to a surface or object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What is a pure substance made up of only one kind of atom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Chemistry Vocab </dc:title>
  <dcterms:created xsi:type="dcterms:W3CDTF">2021-10-11T03:43:31Z</dcterms:created>
  <dcterms:modified xsi:type="dcterms:W3CDTF">2021-10-11T03:43:31Z</dcterms:modified>
</cp:coreProperties>
</file>