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Chemistry Vocabulary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corrosion    </w:t>
      </w:r>
      <w:r>
        <w:t xml:space="preserve">   reactivity    </w:t>
      </w:r>
      <w:r>
        <w:t xml:space="preserve">   alloy    </w:t>
      </w:r>
      <w:r>
        <w:t xml:space="preserve">   density    </w:t>
      </w:r>
      <w:r>
        <w:t xml:space="preserve">   viscosity    </w:t>
      </w:r>
      <w:r>
        <w:t xml:space="preserve">   solubility    </w:t>
      </w:r>
      <w:r>
        <w:t xml:space="preserve">   ductility    </w:t>
      </w:r>
      <w:r>
        <w:t xml:space="preserve">   nonmetals    </w:t>
      </w:r>
      <w:r>
        <w:t xml:space="preserve">   metalloids    </w:t>
      </w:r>
      <w:r>
        <w:t xml:space="preserve">   metals    </w:t>
      </w:r>
      <w:r>
        <w:t xml:space="preserve">   ions    </w:t>
      </w:r>
      <w:r>
        <w:t xml:space="preserve">   molecule    </w:t>
      </w:r>
      <w:r>
        <w:t xml:space="preserve">   compound    </w:t>
      </w:r>
      <w:r>
        <w:t xml:space="preserve">   element    </w:t>
      </w:r>
      <w:r>
        <w:t xml:space="preserve">   electron    </w:t>
      </w:r>
      <w:r>
        <w:t xml:space="preserve">   neutron    </w:t>
      </w:r>
      <w:r>
        <w:t xml:space="preserve">   proton    </w:t>
      </w:r>
      <w:r>
        <w:t xml:space="preserve">   nucleus    </w:t>
      </w:r>
      <w:r>
        <w:t xml:space="preserve">   subatomic    </w:t>
      </w:r>
      <w:r>
        <w:t xml:space="preserve">   atom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Chemistry Vocabulary Word Search</dc:title>
  <dcterms:created xsi:type="dcterms:W3CDTF">2021-12-13T03:40:22Z</dcterms:created>
  <dcterms:modified xsi:type="dcterms:W3CDTF">2021-12-13T03:40:22Z</dcterms:modified>
</cp:coreProperties>
</file>