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Cheng-5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七条毛巾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火山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图书馆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鸡蛋糕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公园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买东西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开口大笑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运动服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日本歌曲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五双鞋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汤饺子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听音乐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同学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羊肉包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喝牛奶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Cheng-5</dc:title>
  <dcterms:created xsi:type="dcterms:W3CDTF">2021-10-11T03:45:12Z</dcterms:created>
  <dcterms:modified xsi:type="dcterms:W3CDTF">2021-10-11T03:45:12Z</dcterms:modified>
</cp:coreProperties>
</file>