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Chinese Dynasties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ancient    </w:t>
      </w:r>
      <w:r>
        <w:t xml:space="preserve">   buddhism    </w:t>
      </w:r>
      <w:r>
        <w:t xml:space="preserve">   confucianism    </w:t>
      </w:r>
      <w:r>
        <w:t xml:space="preserve">   daoism    </w:t>
      </w:r>
      <w:r>
        <w:t xml:space="preserve">   craftsperson    </w:t>
      </w:r>
      <w:r>
        <w:t xml:space="preserve">   merchant    </w:t>
      </w:r>
      <w:r>
        <w:t xml:space="preserve">   chinese    </w:t>
      </w:r>
      <w:r>
        <w:t xml:space="preserve">   heaven    </w:t>
      </w:r>
      <w:r>
        <w:t xml:space="preserve">   mandate    </w:t>
      </w:r>
      <w:r>
        <w:t xml:space="preserve">   sources    </w:t>
      </w:r>
      <w:r>
        <w:t xml:space="preserve">   emperor    </w:t>
      </w:r>
      <w:r>
        <w:t xml:space="preserve">   warrior    </w:t>
      </w:r>
      <w:r>
        <w:t xml:space="preserve">   terracotta    </w:t>
      </w:r>
      <w:r>
        <w:t xml:space="preserve">   secondary    </w:t>
      </w:r>
      <w:r>
        <w:t xml:space="preserve">   primary    </w:t>
      </w:r>
      <w:r>
        <w:t xml:space="preserve">   shang    </w:t>
      </w:r>
      <w:r>
        <w:t xml:space="preserve">   qin    </w:t>
      </w:r>
      <w:r>
        <w:t xml:space="preserve">   han    </w:t>
      </w:r>
      <w:r>
        <w:t xml:space="preserve">   zhou    </w:t>
      </w:r>
      <w:r>
        <w:t xml:space="preserve">   dynasty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Chinese Dynasties </dc:title>
  <dcterms:created xsi:type="dcterms:W3CDTF">2021-10-11T03:47:36Z</dcterms:created>
  <dcterms:modified xsi:type="dcterms:W3CDTF">2021-10-11T03:47:36Z</dcterms:modified>
</cp:coreProperties>
</file>