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Chinese new year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Zodiac    </w:t>
      </w:r>
      <w:r>
        <w:t xml:space="preserve">   Tiger    </w:t>
      </w:r>
      <w:r>
        <w:t xml:space="preserve">   Snake    </w:t>
      </w:r>
      <w:r>
        <w:t xml:space="preserve">   Rat    </w:t>
      </w:r>
      <w:r>
        <w:t xml:space="preserve">   Rabbit    </w:t>
      </w:r>
      <w:r>
        <w:t xml:space="preserve">   Pig    </w:t>
      </w:r>
      <w:r>
        <w:t xml:space="preserve">   Panda    </w:t>
      </w:r>
      <w:r>
        <w:t xml:space="preserve">   Ox    </w:t>
      </w:r>
      <w:r>
        <w:t xml:space="preserve">   Mouse    </w:t>
      </w:r>
      <w:r>
        <w:t xml:space="preserve">   Monkey    </w:t>
      </w:r>
      <w:r>
        <w:t xml:space="preserve">   Lion    </w:t>
      </w:r>
      <w:r>
        <w:t xml:space="preserve">   Lantern    </w:t>
      </w:r>
      <w:r>
        <w:t xml:space="preserve">   Happiness    </w:t>
      </w:r>
      <w:r>
        <w:t xml:space="preserve">   Horse    </w:t>
      </w:r>
      <w:r>
        <w:t xml:space="preserve">   Goat    </w:t>
      </w:r>
      <w:r>
        <w:t xml:space="preserve">   Festival    </w:t>
      </w:r>
      <w:r>
        <w:t xml:space="preserve">   Feast    </w:t>
      </w:r>
      <w:r>
        <w:t xml:space="preserve">   Fireworks    </w:t>
      </w:r>
      <w:r>
        <w:t xml:space="preserve">   dumplings    </w:t>
      </w:r>
      <w:r>
        <w:t xml:space="preserve">   dance    </w:t>
      </w:r>
      <w:r>
        <w:t xml:space="preserve">   dragon    </w:t>
      </w:r>
      <w:r>
        <w:t xml:space="preserve">   dog    </w:t>
      </w:r>
      <w:r>
        <w:t xml:space="preserve">   couplets    </w:t>
      </w:r>
      <w:r>
        <w:t xml:space="preserve">   clean    </w:t>
      </w:r>
      <w:r>
        <w:t xml:space="preserve">   Chinese    </w:t>
      </w:r>
      <w:r>
        <w:t xml:space="preserve">   China    </w:t>
      </w:r>
      <w:r>
        <w:t xml:space="preserve">   celebrate    </w:t>
      </w:r>
      <w:r>
        <w:t xml:space="preserve">   candles    </w:t>
      </w:r>
      <w:r>
        <w:t xml:space="preserve">   calendar    </w:t>
      </w:r>
      <w:r>
        <w:t xml:space="preserve">   cakes    </w:t>
      </w:r>
      <w:r>
        <w:t xml:space="preserve">   boar    </w:t>
      </w:r>
      <w:r>
        <w:t xml:space="preserve">   blessings    </w:t>
      </w:r>
      <w:r>
        <w:t xml:space="preserve">   bamboo    </w:t>
      </w:r>
      <w:r>
        <w:t xml:space="preserve">   abundance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Chinese new year</dc:title>
  <dcterms:created xsi:type="dcterms:W3CDTF">2022-01-27T03:45:29Z</dcterms:created>
  <dcterms:modified xsi:type="dcterms:W3CDTF">2022-01-27T03:45:29Z</dcterms:modified>
</cp:coreProperties>
</file>