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Choice Board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Resultado un horario lleno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Aparencia es sinonimo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Hombre de pareja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Los ninos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Sinomino de intentar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Sinomino para persona de mal humor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Ser maleducado en la red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Necesito dormir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Resultado de mucho trabajar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Capaz de moverse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Sinonimo de intimidar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Es muy dificil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Ser en dolor</w:t>
            </w:r>
          </w:p>
        </w:tc>
      </w:tr>
    </w:tbl>
    <w:p>
      <w:pPr>
        <w:pStyle w:val="WordBankMedium"/>
      </w:pPr>
      <w:r>
        <w:t xml:space="preserve">   Amenazar    </w:t>
      </w:r>
      <w:r>
        <w:t xml:space="preserve">   Esforzarse    </w:t>
      </w:r>
      <w:r>
        <w:t xml:space="preserve">   Sufrir    </w:t>
      </w:r>
      <w:r>
        <w:t xml:space="preserve">   Adolescentes    </w:t>
      </w:r>
      <w:r>
        <w:t xml:space="preserve">   Imagen    </w:t>
      </w:r>
      <w:r>
        <w:t xml:space="preserve">   Ciberacoso    </w:t>
      </w:r>
      <w:r>
        <w:t xml:space="preserve">   Estrés    </w:t>
      </w:r>
      <w:r>
        <w:t xml:space="preserve">   Desafío    </w:t>
      </w:r>
      <w:r>
        <w:t xml:space="preserve">   Móvil    </w:t>
      </w:r>
      <w:r>
        <w:t xml:space="preserve">   Novio    </w:t>
      </w:r>
      <w:r>
        <w:t xml:space="preserve">   Cansado    </w:t>
      </w:r>
      <w:r>
        <w:t xml:space="preserve">   Gruñón    </w:t>
      </w:r>
      <w:r>
        <w:t xml:space="preserve">   Ocupado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Choice Board</dc:title>
  <dcterms:created xsi:type="dcterms:W3CDTF">2021-10-11T03:49:32Z</dcterms:created>
  <dcterms:modified xsi:type="dcterms:W3CDTF">2021-10-11T03:49:32Z</dcterms:modified>
</cp:coreProperties>
</file>