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Choice Board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When you tell someone what to call you.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 am going o the mall with Jenny, Dailey, ____ Princess.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you say when you leave but are going to meet up with them again.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when you leave a location you say this word.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When you guess where someone has originated.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How you would respond at the end of your answer when someone asks how you are.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Is spelled the same in both English and Spanish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What you ask when you want to know someone's age.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15 plus 4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Divide 28 by 2.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word commonly used as a greeting.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Someone who talks in the language of Spain.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you say when you don't want something.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120 minus 100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region where you can live.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boy worked ________ his dad.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When someone is native to an area and it changes the way they sound when they speak.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age you can get your license in Tennessee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9 minus 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Would you like candy? I replied 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Choice Board</dc:title>
  <dcterms:created xsi:type="dcterms:W3CDTF">2021-10-11T03:49:34Z</dcterms:created>
  <dcterms:modified xsi:type="dcterms:W3CDTF">2021-10-11T03:49:34Z</dcterms:modified>
</cp:coreProperties>
</file>