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Choice Board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To rent videos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Talk online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Surfing the Internet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Download files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Listen to music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Swim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Study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Dance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Practice sports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Play the piano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Ride a bicycle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Draw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Rest or Relax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To sing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Work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Choice Board Crossword Puzzle</dc:title>
  <dcterms:created xsi:type="dcterms:W3CDTF">2022-01-15T03:30:44Z</dcterms:created>
  <dcterms:modified xsi:type="dcterms:W3CDTF">2022-01-15T03:30:44Z</dcterms:modified>
</cp:coreProperties>
</file>