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Choral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note that receives two beats.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dynamic that means loud.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Sign that raises the pitch by one half step.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Moderately soft.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Sharps/flats shown in the beginning of a piece, indicating which notes should have accidentals.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The dynamic that means soft.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Five lines and four spaces.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Only one person singing.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Lowest male voice.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All voices on the same note.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Speed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The note that receives one beat.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Resume original tempo.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Words of a song.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flat, sharp, or a natural occurring in music.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Sign that lowers the pitch by one half step.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Singing without accompaniment or instrumentation.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Gradually get softer.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Designates how many beats are in a measure and what note gets the beat.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Gradually get louder.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Loudness or softness (level of sound).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Symbol that cancels a flat or a sharp.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Highest female voice.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Main tune of a song.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Choral Crossword</dc:title>
  <dcterms:created xsi:type="dcterms:W3CDTF">2021-10-11T03:50:17Z</dcterms:created>
  <dcterms:modified xsi:type="dcterms:W3CDTF">2021-10-11T03:50:17Z</dcterms:modified>
</cp:coreProperties>
</file>