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Chores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Cleaning you dirty clothes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need to do this once you're done eating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You do it with a broom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clean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clean the floors with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prepare food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buy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get rid of your detritus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Putting clean bedsheets in your bed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action of cleaning a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cut the grass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Using an electric device to clean the floors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Chores vocabulary</dc:title>
  <dcterms:created xsi:type="dcterms:W3CDTF">2021-12-02T03:30:07Z</dcterms:created>
  <dcterms:modified xsi:type="dcterms:W3CDTF">2021-12-02T03:30:07Z</dcterms:modified>
</cp:coreProperties>
</file>