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Chrisitanity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Small"/>
      </w:pPr>
      <w:r>
        <w:t xml:space="preserve">   church    </w:t>
      </w:r>
      <w:r>
        <w:t xml:space="preserve">   creator    </w:t>
      </w:r>
      <w:r>
        <w:t xml:space="preserve">   savior    </w:t>
      </w:r>
      <w:r>
        <w:t xml:space="preserve">   isreal    </w:t>
      </w:r>
      <w:r>
        <w:t xml:space="preserve">   cross    </w:t>
      </w:r>
      <w:r>
        <w:t xml:space="preserve">   jews    </w:t>
      </w:r>
      <w:r>
        <w:t xml:space="preserve">   heaven    </w:t>
      </w:r>
      <w:r>
        <w:t xml:space="preserve">   god    </w:t>
      </w:r>
      <w:r>
        <w:t xml:space="preserve">   bible    </w:t>
      </w:r>
      <w:r>
        <w:t xml:space="preserve">   Jesus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Chrisitanity</dc:title>
  <dcterms:created xsi:type="dcterms:W3CDTF">2021-10-11T03:50:00Z</dcterms:created>
  <dcterms:modified xsi:type="dcterms:W3CDTF">2021-10-11T03:50:00Z</dcterms:modified>
</cp:coreProperties>
</file>