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Christian Wordsearch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</w:tbl>
    <w:p>
      <w:pPr>
        <w:pStyle w:val="WordBankMedium"/>
      </w:pPr>
      <w:r>
        <w:t xml:space="preserve">   Kingdom    </w:t>
      </w:r>
      <w:r>
        <w:t xml:space="preserve">   Father    </w:t>
      </w:r>
      <w:r>
        <w:t xml:space="preserve">   Christ    </w:t>
      </w:r>
      <w:r>
        <w:t xml:space="preserve">   Lord    </w:t>
      </w:r>
      <w:r>
        <w:t xml:space="preserve">   Sacred    </w:t>
      </w:r>
      <w:r>
        <w:t xml:space="preserve">   Faith    </w:t>
      </w:r>
      <w:r>
        <w:t xml:space="preserve">   Amen    </w:t>
      </w:r>
      <w:r>
        <w:t xml:space="preserve">   Soul    </w:t>
      </w:r>
      <w:r>
        <w:t xml:space="preserve">   God    </w:t>
      </w:r>
      <w:r>
        <w:t xml:space="preserve">   Religion    </w:t>
      </w:r>
      <w:r>
        <w:t xml:space="preserve">   Minister    </w:t>
      </w:r>
      <w:r>
        <w:t xml:space="preserve">   Prophecy    </w:t>
      </w:r>
      <w:r>
        <w:t xml:space="preserve">   Disciples    </w:t>
      </w:r>
      <w:r>
        <w:t xml:space="preserve">   Miracle    </w:t>
      </w:r>
      <w:r>
        <w:t xml:space="preserve">   Hymn    </w:t>
      </w:r>
      <w:r>
        <w:t xml:space="preserve">   Worship    </w:t>
      </w:r>
      <w:r>
        <w:t xml:space="preserve">   Bible    </w:t>
      </w:r>
      <w:r>
        <w:t xml:space="preserve">   Church    </w:t>
      </w:r>
      <w:r>
        <w:t xml:space="preserve">   jesus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Christian Wordsearch</dc:title>
  <dcterms:created xsi:type="dcterms:W3CDTF">2021-10-11T03:50:17Z</dcterms:created>
  <dcterms:modified xsi:type="dcterms:W3CDTF">2021-10-11T03:50:17Z</dcterms:modified>
</cp:coreProperties>
</file>