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Christianity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Jesus performed many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What event describes Jesus' death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What event describes Jesus' soul going to heaven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Jesus did this to Judas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Jesus' followers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what is the word for all powerful?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What event describes Jesus' coming back to life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God takes human form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Christians show this to others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Christians follow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This is achieved by doing good deeds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Where do Roman Catholics believe you go before heaven?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Christianity</dc:title>
  <dcterms:created xsi:type="dcterms:W3CDTF">2022-01-15T03:26:36Z</dcterms:created>
  <dcterms:modified xsi:type="dcterms:W3CDTF">2022-01-15T03:26:36Z</dcterms:modified>
</cp:coreProperties>
</file>