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Christmas 2021 Challenge</w:t>
      </w:r>
    </w:p>
    <w:p>
      <w:pPr>
        <w:pStyle w:val="Questions"/>
      </w:pPr>
      <w:r>
        <w:t xml:space="preserve">1. O HLOY IGHTN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2. LSTIEN THIGN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3. SM'RYA OBY ICHLD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4. ILGENJ BLSLE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5. HRDOPUL TEH EDR ONSE ERIREEDN </w:t>
      </w:r>
      <w:r>
        <w:rPr>
          <w:u w:val="single"/>
        </w:rPr>
        <w:t xml:space="preserve">_____________________</w:t>
      </w:r>
    </w:p>
    <w:p>
      <w:pPr>
        <w:pStyle w:val="Questions"/>
      </w:pPr>
      <w:r>
        <w:t xml:space="preserve">6. YSRTFO THE ONNMASW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7. SANTA USALC SI IGNCMO TO NWOT </w:t>
      </w:r>
      <w:r>
        <w:rPr>
          <w:u w:val="single"/>
        </w:rPr>
        <w:t xml:space="preserve">_____________________</w:t>
      </w:r>
    </w:p>
    <w:p>
      <w:pPr>
        <w:pStyle w:val="Questions"/>
      </w:pPr>
      <w:r>
        <w:t xml:space="preserve">8. HET ILTTLE DEMMURR OBY </w:t>
      </w:r>
      <w:r>
        <w:rPr>
          <w:u w:val="single"/>
        </w:rPr>
        <w:t xml:space="preserve">____________________________</w:t>
      </w:r>
    </w:p>
    <w:p>
      <w:pPr>
        <w:pStyle w:val="Questions"/>
      </w:pPr>
      <w:r>
        <w:t xml:space="preserve">9. ASANT LTLE ME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10. EHT LLOHY NAD ETH IVY </w:t>
      </w:r>
      <w:r>
        <w:rPr>
          <w:u w:val="single"/>
        </w:rPr>
        <w:t xml:space="preserve">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2021 Challenge</dc:title>
  <dcterms:created xsi:type="dcterms:W3CDTF">2021-12-17T03:47:26Z</dcterms:created>
  <dcterms:modified xsi:type="dcterms:W3CDTF">2021-12-17T03:47:26Z</dcterms:modified>
</cp:coreProperties>
</file>