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Christmas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tinsel    </w:t>
      </w:r>
      <w:r>
        <w:t xml:space="preserve">   santa    </w:t>
      </w:r>
      <w:r>
        <w:t xml:space="preserve">   christmas dinner    </w:t>
      </w:r>
      <w:r>
        <w:t xml:space="preserve">   sleigh    </w:t>
      </w:r>
      <w:r>
        <w:t xml:space="preserve">   elf    </w:t>
      </w:r>
      <w:r>
        <w:t xml:space="preserve">   nativity scene    </w:t>
      </w:r>
      <w:r>
        <w:t xml:space="preserve">   reindeer    </w:t>
      </w:r>
      <w:r>
        <w:t xml:space="preserve">   snow    </w:t>
      </w:r>
      <w:r>
        <w:t xml:space="preserve">   hot chocolate    </w:t>
      </w:r>
      <w:r>
        <w:t xml:space="preserve">   christmas crackers    </w:t>
      </w:r>
      <w:r>
        <w:t xml:space="preserve">   presents    </w:t>
      </w:r>
      <w:r>
        <w:t xml:space="preserve">   december    </w:t>
      </w:r>
      <w:r>
        <w:t xml:space="preserve">   decoration    </w:t>
      </w:r>
      <w:r>
        <w:t xml:space="preserve">   christmas tree    </w:t>
      </w:r>
      <w:r>
        <w:t xml:space="preserve">   turkey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</dc:title>
  <dcterms:created xsi:type="dcterms:W3CDTF">2021-10-11T03:54:33Z</dcterms:created>
  <dcterms:modified xsi:type="dcterms:W3CDTF">2021-10-11T03:54:33Z</dcterms:modified>
</cp:coreProperties>
</file>