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Christmas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Medium"/>
      </w:pPr>
      <w:r>
        <w:t xml:space="preserve">   stockings    </w:t>
      </w:r>
      <w:r>
        <w:t xml:space="preserve">   fireplace    </w:t>
      </w:r>
      <w:r>
        <w:t xml:space="preserve">   lights    </w:t>
      </w:r>
      <w:r>
        <w:t xml:space="preserve">   church    </w:t>
      </w:r>
      <w:r>
        <w:t xml:space="preserve">   family    </w:t>
      </w:r>
      <w:r>
        <w:t xml:space="preserve">   food    </w:t>
      </w:r>
      <w:r>
        <w:t xml:space="preserve">   presents    </w:t>
      </w:r>
      <w:r>
        <w:t xml:space="preserve">   holiday    </w:t>
      </w:r>
      <w:r>
        <w:t xml:space="preserve">   Star    </w:t>
      </w:r>
      <w:r>
        <w:t xml:space="preserve">   Tree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</dc:title>
  <dcterms:created xsi:type="dcterms:W3CDTF">2021-12-19T03:36:00Z</dcterms:created>
  <dcterms:modified xsi:type="dcterms:W3CDTF">2021-12-19T03:36:00Z</dcterms:modified>
</cp:coreProperties>
</file>