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Christmas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snack for santa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Santa's (B) reindeer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Santa's (C) reindeer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candy...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How many days are in the Christmas song?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...houses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Which month is Christmas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color was Rudolf's nose?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Who tried to steal Christmas?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mistletoe=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What does Santa keep his presents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What hangs along the fire place?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Santa's (C) reindeer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Santa's (D) reindeer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Chestnuts roasting on an open...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Ugly Christmas...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Santa's (D) reindeer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...Christmas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You better not...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Santa's (V) reindeer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Santa's (D) reindeer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Santa Claus other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Who is Santa's little helpers?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Church...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Santa's (P) Reindeer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Christmas is all about...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What is put at the top of a Christmas tree?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During Christmas it...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Crossword</dc:title>
  <dcterms:created xsi:type="dcterms:W3CDTF">2021-10-11T03:56:00Z</dcterms:created>
  <dcterms:modified xsi:type="dcterms:W3CDTF">2021-10-11T03:56:00Z</dcterms:modified>
</cp:coreProperties>
</file>