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Christmas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is the Rockerfeller Center Christmas Tree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Have a kiss under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People have these kind of parties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Cold season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They keep your hands warm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 old fashion decoration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Holiday Candy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Frozen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kind of cake popular during the Holidays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tradtion for some people at 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People buy these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No School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People send these during the Holidays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Type of plant people buy during the Holidays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 two are a like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tradition is to decorate one of these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drink people spike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Everybody should buy themselves one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Everybody wants a _________ 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Everyone should have a 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hot drink kids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People use alot of these at Christmas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Santa has 2 of these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Crossword</dc:title>
  <dcterms:created xsi:type="dcterms:W3CDTF">2021-10-11T03:55:52Z</dcterms:created>
  <dcterms:modified xsi:type="dcterms:W3CDTF">2021-10-11T03:55:52Z</dcterms:modified>
</cp:coreProperties>
</file>