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Christmas Farm Quiz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Medium"/>
      </w:pPr>
      <w:r>
        <w:t xml:space="preserve">   Christmas Pudding    </w:t>
      </w:r>
      <w:r>
        <w:t xml:space="preserve">   Turnips    </w:t>
      </w:r>
      <w:r>
        <w:t xml:space="preserve">   Parsnips    </w:t>
      </w:r>
      <w:r>
        <w:t xml:space="preserve">   Cranberry Sauce    </w:t>
      </w:r>
      <w:r>
        <w:t xml:space="preserve">   Pigs in Blankets    </w:t>
      </w:r>
      <w:r>
        <w:t xml:space="preserve">   Gravy    </w:t>
      </w:r>
      <w:r>
        <w:t xml:space="preserve">   Stuffing    </w:t>
      </w:r>
      <w:r>
        <w:t xml:space="preserve">   Red Cabbage    </w:t>
      </w:r>
      <w:r>
        <w:t xml:space="preserve">   Carrots    </w:t>
      </w:r>
      <w:r>
        <w:t xml:space="preserve">   Sprouts    </w:t>
      </w:r>
      <w:r>
        <w:t xml:space="preserve">   Roast Potatoes    </w:t>
      </w:r>
      <w:r>
        <w:t xml:space="preserve">   Turkey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Farm Quiz</dc:title>
  <dcterms:created xsi:type="dcterms:W3CDTF">2021-10-11T03:55:42Z</dcterms:created>
  <dcterms:modified xsi:type="dcterms:W3CDTF">2021-10-11T03:55:42Z</dcterms:modified>
</cp:coreProperties>
</file>