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Christmas Movies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it came without ______ , it came without tags.  It came without packages, boxes, or bags.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Dad, you taught me everything I know about exterior 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gift of a Christmas 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This is extremely important. Will you please tell Santa that instesd of _______ this year, I just want my family back.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best way to spread Christmas ______ is singing loud for all to hear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"You couldn’t hear a dump truck driving through a ______ plant."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Just remember, the true spirit of _____ lies in your heart.”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You're ______ Christmas!  Isn't that against the law?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Yes Virginia there is a _______ 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Look, Daddy.  Teacher says, every time a bell rings an _____ gets his wings.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blast this Christmas music.  It's joyful and ________.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Look, Charlie, let's face it.  We all know that Christmas is a big ______ racket.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Silly _______ , once they come to life they don't know nothing.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____. Nobody sent me a Christmas card today. I almost wish there weren't a holiday season.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You stink.  You smell like _______ and 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Just fixing these dolls'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One man's toxic waste is another man's 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Merry Christmas you _____ animal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Movies</dc:title>
  <dcterms:created xsi:type="dcterms:W3CDTF">2021-10-11T03:57:15Z</dcterms:created>
  <dcterms:modified xsi:type="dcterms:W3CDTF">2021-10-11T03:57:15Z</dcterms:modified>
</cp:coreProperties>
</file>