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Christmas Theme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Medium"/>
      </w:pPr>
      <w:r>
        <w:t xml:space="preserve">   Christmas carols    </w:t>
      </w:r>
      <w:r>
        <w:t xml:space="preserve">   Jingle Bells    </w:t>
      </w:r>
      <w:r>
        <w:t xml:space="preserve">   Friends    </w:t>
      </w:r>
      <w:r>
        <w:t xml:space="preserve">   Family    </w:t>
      </w:r>
      <w:r>
        <w:t xml:space="preserve">   Christmas    </w:t>
      </w:r>
      <w:r>
        <w:t xml:space="preserve">   Cold    </w:t>
      </w:r>
      <w:r>
        <w:t xml:space="preserve">   Rain    </w:t>
      </w:r>
      <w:r>
        <w:t xml:space="preserve">   Hail    </w:t>
      </w:r>
      <w:r>
        <w:t xml:space="preserve">   Santa’s sleigh    </w:t>
      </w:r>
      <w:r>
        <w:t xml:space="preserve">   Reindeer    </w:t>
      </w:r>
      <w:r>
        <w:t xml:space="preserve">   Christmas tree    </w:t>
      </w:r>
      <w:r>
        <w:t xml:space="preserve">   Santa    </w:t>
      </w:r>
      <w:r>
        <w:t xml:space="preserve">   Snow    </w:t>
      </w:r>
      <w:r>
        <w:t xml:space="preserve">   Christmas Eve    </w:t>
      </w:r>
      <w:r>
        <w:t xml:space="preserve">   Winter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Christmas Theme</dc:title>
  <dcterms:created xsi:type="dcterms:W3CDTF">2021-10-11T03:57:31Z</dcterms:created>
  <dcterms:modified xsi:type="dcterms:W3CDTF">2021-10-11T03:57:31Z</dcterms:modified>
</cp:coreProperties>
</file>