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Christmas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Elf    </w:t>
      </w:r>
      <w:r>
        <w:t xml:space="preserve">   snow    </w:t>
      </w:r>
      <w:r>
        <w:t xml:space="preserve">   Jingle bells    </w:t>
      </w:r>
      <w:r>
        <w:t xml:space="preserve">   North Pole    </w:t>
      </w:r>
      <w:r>
        <w:t xml:space="preserve">   Prancer    </w:t>
      </w:r>
      <w:r>
        <w:t xml:space="preserve">   Rudolph    </w:t>
      </w:r>
      <w:r>
        <w:t xml:space="preserve">   Lights    </w:t>
      </w:r>
      <w:r>
        <w:t xml:space="preserve">   Toys    </w:t>
      </w:r>
      <w:r>
        <w:t xml:space="preserve">   Christmas Tree    </w:t>
      </w:r>
      <w:r>
        <w:t xml:space="preserve">   Family    </w:t>
      </w:r>
      <w:r>
        <w:t xml:space="preserve">   Giving    </w:t>
      </w:r>
      <w:r>
        <w:t xml:space="preserve">   Presents    </w:t>
      </w:r>
      <w:r>
        <w:t xml:space="preserve">   Santa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</dc:title>
  <dcterms:created xsi:type="dcterms:W3CDTF">2021-10-11T03:52:09Z</dcterms:created>
  <dcterms:modified xsi:type="dcterms:W3CDTF">2021-10-11T03:52:09Z</dcterms:modified>
</cp:coreProperties>
</file>