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Christmas health and social care word search!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Tree    </w:t>
      </w:r>
      <w:r>
        <w:t xml:space="preserve">   Gifts    </w:t>
      </w:r>
      <w:r>
        <w:t xml:space="preserve">   Santa    </w:t>
      </w:r>
      <w:r>
        <w:t xml:space="preserve">   Christmas lights    </w:t>
      </w:r>
      <w:r>
        <w:t xml:space="preserve">   Snow    </w:t>
      </w:r>
      <w:r>
        <w:t xml:space="preserve">   Turkey    </w:t>
      </w:r>
      <w:r>
        <w:t xml:space="preserve">   pigs in blankets    </w:t>
      </w:r>
      <w:r>
        <w:t xml:space="preserve">   Cold weather    </w:t>
      </w:r>
      <w:r>
        <w:t xml:space="preserve">   Christmas pudding    </w:t>
      </w:r>
      <w:r>
        <w:t xml:space="preserve">   Brussels sprouts    </w:t>
      </w:r>
      <w:r>
        <w:t xml:space="preserve">   Adolescence    </w:t>
      </w:r>
      <w:r>
        <w:t xml:space="preserve">   Christmas    </w:t>
      </w:r>
      <w:r>
        <w:t xml:space="preserve">   Early childhood    </w:t>
      </w:r>
      <w:r>
        <w:t xml:space="preserve">   Infancy    </w:t>
      </w:r>
      <w:r>
        <w:t xml:space="preserve">   Physical development    </w:t>
      </w:r>
      <w:r>
        <w:t xml:space="preserve">   Social development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health and social care word search!</dc:title>
  <dcterms:created xsi:type="dcterms:W3CDTF">2021-12-24T03:41:20Z</dcterms:created>
  <dcterms:modified xsi:type="dcterms:W3CDTF">2021-12-24T03:41:20Z</dcterms:modified>
</cp:coreProperties>
</file>